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D69" w:rsidRPr="00A87D69" w:rsidRDefault="00A87D69" w:rsidP="00A87D69">
      <w:pPr>
        <w:rPr>
          <w:sz w:val="32"/>
          <w:szCs w:val="32"/>
        </w:rPr>
      </w:pPr>
    </w:p>
    <w:p w:rsidR="00A87D69" w:rsidRPr="00A87D69" w:rsidRDefault="00A87D69" w:rsidP="00A87D69">
      <w:pPr>
        <w:rPr>
          <w:sz w:val="32"/>
          <w:szCs w:val="32"/>
        </w:rPr>
      </w:pPr>
      <w:r w:rsidRPr="00A87D69">
        <w:rPr>
          <w:sz w:val="32"/>
          <w:szCs w:val="32"/>
        </w:rPr>
        <w:t xml:space="preserve">Schulinterner Lehrplan zum Kernlehrplan für </w:t>
      </w:r>
      <w:r w:rsidRPr="00A87D69">
        <w:rPr>
          <w:sz w:val="32"/>
          <w:szCs w:val="32"/>
        </w:rPr>
        <w:br/>
        <w:t>die Sekundarstufe I</w:t>
      </w:r>
    </w:p>
    <w:p w:rsidR="00A87D69" w:rsidRPr="003A1565" w:rsidRDefault="00A87D69" w:rsidP="00A87D69"/>
    <w:p w:rsidR="00A87D69" w:rsidRPr="00A87D69" w:rsidRDefault="00A87D69" w:rsidP="00A87D69">
      <w:pPr>
        <w:rPr>
          <w:b/>
          <w:bCs/>
          <w:sz w:val="96"/>
          <w:szCs w:val="96"/>
        </w:rPr>
      </w:pPr>
      <w:r w:rsidRPr="00A87D69">
        <w:rPr>
          <w:b/>
          <w:bCs/>
          <w:sz w:val="96"/>
          <w:szCs w:val="96"/>
        </w:rPr>
        <w:t>Latein</w:t>
      </w:r>
    </w:p>
    <w:p w:rsidR="00A87D69" w:rsidRPr="003A1565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Pr="00A87D69" w:rsidRDefault="00A87D69" w:rsidP="00A87D69">
      <w:pPr>
        <w:rPr>
          <w:sz w:val="28"/>
          <w:szCs w:val="28"/>
        </w:rPr>
      </w:pPr>
      <w:r w:rsidRPr="00A87D69">
        <w:rPr>
          <w:sz w:val="28"/>
          <w:szCs w:val="28"/>
        </w:rPr>
        <w:t>Fassung vom: 02.12.2019</w:t>
      </w:r>
      <w:r w:rsidR="00D87F18">
        <w:rPr>
          <w:sz w:val="28"/>
          <w:szCs w:val="28"/>
        </w:rPr>
        <w:br/>
      </w:r>
      <w:bookmarkStart w:id="0" w:name="_GoBack"/>
      <w:bookmarkEnd w:id="0"/>
    </w:p>
    <w:p w:rsidR="00687BA1" w:rsidRDefault="00687BA1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Pr="00A87D69" w:rsidRDefault="00A87D69" w:rsidP="00A87D69">
      <w:r w:rsidRPr="00A87D69">
        <w:t>Schriftart: Calibri</w:t>
      </w:r>
    </w:p>
    <w:p w:rsidR="00A87D69" w:rsidRDefault="00A87D69" w:rsidP="00A87D69"/>
    <w:p w:rsidR="00A87D69" w:rsidRDefault="00A87D69" w:rsidP="00A87D69">
      <w:r>
        <w:t>Schriftgröße normaler Text 11 schwarz</w:t>
      </w:r>
      <w:r>
        <w:br/>
      </w:r>
    </w:p>
    <w:p w:rsidR="00A87D69" w:rsidRPr="00A87D69" w:rsidRDefault="00A87D69" w:rsidP="00A87D69">
      <w:pPr>
        <w:pStyle w:val="berschrift1"/>
        <w:rPr>
          <w:color w:val="C00000"/>
        </w:rPr>
      </w:pPr>
      <w:r w:rsidRPr="00A87D69">
        <w:rPr>
          <w:color w:val="C00000"/>
        </w:rPr>
        <w:t>Schriftgröße Überschrift: 16 Fett</w:t>
      </w:r>
      <w:r>
        <w:rPr>
          <w:color w:val="C00000"/>
        </w:rPr>
        <w:t xml:space="preserve"> rot</w:t>
      </w:r>
    </w:p>
    <w:p w:rsidR="00A87D69" w:rsidRDefault="00A87D69" w:rsidP="00A87D69"/>
    <w:p w:rsidR="00A87D69" w:rsidRDefault="00A87D69" w:rsidP="00A87D69">
      <w:pPr>
        <w:pStyle w:val="berschrift2"/>
      </w:pPr>
      <w:r>
        <w:t>Schriftgröße Unterüberschrift 14 Fett rot</w:t>
      </w:r>
    </w:p>
    <w:p w:rsidR="00A87D69" w:rsidRDefault="00A87D69" w:rsidP="00A87D69"/>
    <w:p w:rsidR="00A87D69" w:rsidRPr="00A87D69" w:rsidRDefault="00A87D69" w:rsidP="00A87D69">
      <w:pPr>
        <w:pStyle w:val="berschrift3"/>
        <w:rPr>
          <w:rFonts w:asciiTheme="minorHAnsi" w:hAnsiTheme="minorHAnsi" w:cstheme="minorHAnsi"/>
          <w:b/>
          <w:bCs/>
          <w:color w:val="C00000"/>
        </w:rPr>
      </w:pPr>
      <w:r w:rsidRPr="00A87D69">
        <w:rPr>
          <w:rFonts w:asciiTheme="minorHAnsi" w:hAnsiTheme="minorHAnsi" w:cstheme="minorHAnsi"/>
          <w:b/>
          <w:bCs/>
          <w:color w:val="C00000"/>
        </w:rPr>
        <w:t>Schriftgröße Unterüberschrift 2 12 Fett rot</w:t>
      </w:r>
    </w:p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Default="00A87D69" w:rsidP="00A87D69"/>
    <w:p w:rsidR="00A87D69" w:rsidRPr="00A87D69" w:rsidRDefault="00A87D69" w:rsidP="00A87D69"/>
    <w:sectPr w:rsidR="00A87D69" w:rsidRPr="00A87D69" w:rsidSect="00D33A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3549" w:right="1557" w:bottom="1134" w:left="1418" w:header="907" w:footer="4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4B" w:rsidRDefault="00AF574B" w:rsidP="00A87D69">
      <w:r>
        <w:separator/>
      </w:r>
    </w:p>
  </w:endnote>
  <w:endnote w:type="continuationSeparator" w:id="0">
    <w:p w:rsidR="00AF574B" w:rsidRDefault="00AF574B" w:rsidP="00A8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857" w:rsidRDefault="00E94857" w:rsidP="00A87D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857" w:rsidRDefault="00E94857" w:rsidP="00A87D6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E80" w:rsidRPr="0039357E" w:rsidRDefault="00A90E21" w:rsidP="00A87D69">
    <w:pPr>
      <w:pStyle w:val="Fuzeile"/>
    </w:pPr>
    <w:r w:rsidRPr="0039357E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F84FF0C" wp14:editId="1C94E2AB">
          <wp:simplePos x="0" y="0"/>
          <wp:positionH relativeFrom="margin">
            <wp:posOffset>-586740</wp:posOffset>
          </wp:positionH>
          <wp:positionV relativeFrom="bottomMargin">
            <wp:posOffset>-920290</wp:posOffset>
          </wp:positionV>
          <wp:extent cx="6839585" cy="751840"/>
          <wp:effectExtent l="0" t="0" r="0" b="1016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0E80" w:rsidRPr="0039357E">
      <w:t>Städtisches Gymnasium</w:t>
    </w:r>
    <w:r w:rsidR="00E94857">
      <w:t xml:space="preserve"> | Europaschule</w:t>
    </w:r>
  </w:p>
  <w:p w:rsidR="00DF0E80" w:rsidRPr="0039357E" w:rsidRDefault="00DF0E80" w:rsidP="00A87D69">
    <w:pPr>
      <w:pStyle w:val="Fuzeile"/>
    </w:pPr>
    <w:r w:rsidRPr="0039357E">
      <w:t xml:space="preserve">mit </w:t>
    </w:r>
    <w:proofErr w:type="spellStart"/>
    <w:r w:rsidRPr="0039357E">
      <w:t>billingualem</w:t>
    </w:r>
    <w:proofErr w:type="spellEnd"/>
    <w:r w:rsidRPr="0039357E">
      <w:t xml:space="preserve"> Zweig Englisch und Doppelqualifikation zum/zur Chemisch- Technischen Assistenten/Assistentin</w:t>
    </w:r>
  </w:p>
  <w:p w:rsidR="00DF0E80" w:rsidRPr="0039357E" w:rsidRDefault="00DF0E80" w:rsidP="00A87D69">
    <w:pPr>
      <w:pStyle w:val="Fuzeile"/>
    </w:pPr>
    <w:proofErr w:type="spellStart"/>
    <w:r w:rsidRPr="0039357E">
      <w:t>Jostenallee</w:t>
    </w:r>
    <w:proofErr w:type="spellEnd"/>
    <w:r w:rsidRPr="0039357E">
      <w:t xml:space="preserve"> 49–51 | 41162 Neuss</w:t>
    </w:r>
    <w:r w:rsidR="00A90E21" w:rsidRPr="0039357E">
      <w:t xml:space="preserve"> | </w:t>
    </w:r>
    <w:r w:rsidRPr="0039357E">
      <w:t>Tel. 02132 - 29 57 40 | Fax 02132 - 29 57 444</w:t>
    </w:r>
  </w:p>
  <w:p w:rsidR="000D2DE8" w:rsidRPr="0039357E" w:rsidRDefault="00AF574B" w:rsidP="00A87D69">
    <w:pPr>
      <w:pStyle w:val="Fuzeile"/>
    </w:pPr>
    <w:hyperlink r:id="rId2" w:history="1">
      <w:r w:rsidR="00DF0E80" w:rsidRPr="0039357E">
        <w:rPr>
          <w:rStyle w:val="Hyperlink"/>
          <w:color w:val="000000" w:themeColor="text1"/>
          <w:sz w:val="17"/>
          <w:szCs w:val="17"/>
          <w:u w:val="none"/>
        </w:rPr>
        <w:t>mcg@stadt.neuss.de</w:t>
      </w:r>
    </w:hyperlink>
    <w:r w:rsidR="00DF0E80" w:rsidRPr="0039357E">
      <w:t xml:space="preserve"> | www.mcg-neuss.de  </w:t>
    </w:r>
    <w:r w:rsidR="008A5788" w:rsidRPr="0039357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4B" w:rsidRDefault="00AF574B" w:rsidP="00A87D69">
      <w:r>
        <w:separator/>
      </w:r>
    </w:p>
  </w:footnote>
  <w:footnote w:type="continuationSeparator" w:id="0">
    <w:p w:rsidR="00AF574B" w:rsidRDefault="00AF574B" w:rsidP="00A87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857" w:rsidRDefault="00E94857" w:rsidP="00A87D6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421" w:rsidRDefault="005E2421" w:rsidP="00A87D69">
    <w:pPr>
      <w:pStyle w:val="Kopfzeile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E94857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2232" w:type="dxa"/>
      <w:tblInd w:w="7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2"/>
    </w:tblGrid>
    <w:tr w:rsidR="00995F74" w:rsidTr="00995F74">
      <w:tc>
        <w:tcPr>
          <w:tcW w:w="2232" w:type="dxa"/>
        </w:tcPr>
        <w:p w:rsidR="00995F74" w:rsidRDefault="00995F74" w:rsidP="00A87D69">
          <w:pPr>
            <w:pStyle w:val="Kopfzeile"/>
          </w:pPr>
          <w:r w:rsidRPr="00995F74">
            <w:rPr>
              <w:noProof/>
              <w:lang w:eastAsia="de-DE"/>
            </w:rPr>
            <w:drawing>
              <wp:inline distT="0" distB="0" distL="0" distR="0" wp14:anchorId="3B027093" wp14:editId="67A58A7F">
                <wp:extent cx="1270000" cy="1231900"/>
                <wp:effectExtent l="0" t="0" r="0" b="12700"/>
                <wp:docPr id="6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1231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E2421" w:rsidRDefault="005E2421" w:rsidP="00A87D6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57"/>
    <w:rsid w:val="000115A0"/>
    <w:rsid w:val="00044B08"/>
    <w:rsid w:val="000959F0"/>
    <w:rsid w:val="000B1769"/>
    <w:rsid w:val="000D2DE8"/>
    <w:rsid w:val="000D6FD6"/>
    <w:rsid w:val="00112BB6"/>
    <w:rsid w:val="001158FB"/>
    <w:rsid w:val="00173495"/>
    <w:rsid w:val="001C46C9"/>
    <w:rsid w:val="001C6989"/>
    <w:rsid w:val="001E074E"/>
    <w:rsid w:val="001F25F5"/>
    <w:rsid w:val="002A3291"/>
    <w:rsid w:val="002C3066"/>
    <w:rsid w:val="00326AD9"/>
    <w:rsid w:val="00341C8F"/>
    <w:rsid w:val="00353666"/>
    <w:rsid w:val="00360C89"/>
    <w:rsid w:val="003726B4"/>
    <w:rsid w:val="00386965"/>
    <w:rsid w:val="00392511"/>
    <w:rsid w:val="0039357E"/>
    <w:rsid w:val="003B0913"/>
    <w:rsid w:val="003C20C1"/>
    <w:rsid w:val="003E7689"/>
    <w:rsid w:val="004102F9"/>
    <w:rsid w:val="004465D4"/>
    <w:rsid w:val="00456881"/>
    <w:rsid w:val="00472551"/>
    <w:rsid w:val="00495C25"/>
    <w:rsid w:val="004C18B1"/>
    <w:rsid w:val="00506DF5"/>
    <w:rsid w:val="0050776E"/>
    <w:rsid w:val="005174FE"/>
    <w:rsid w:val="005471B0"/>
    <w:rsid w:val="00584550"/>
    <w:rsid w:val="005914FD"/>
    <w:rsid w:val="005B5FA1"/>
    <w:rsid w:val="005C6E0A"/>
    <w:rsid w:val="005D64B6"/>
    <w:rsid w:val="005D7700"/>
    <w:rsid w:val="005E2421"/>
    <w:rsid w:val="00603BF7"/>
    <w:rsid w:val="00613486"/>
    <w:rsid w:val="00633001"/>
    <w:rsid w:val="00687BA1"/>
    <w:rsid w:val="006A1EFD"/>
    <w:rsid w:val="006B31E9"/>
    <w:rsid w:val="006D155B"/>
    <w:rsid w:val="007349C4"/>
    <w:rsid w:val="00746EE5"/>
    <w:rsid w:val="007921C1"/>
    <w:rsid w:val="007940D2"/>
    <w:rsid w:val="007B1799"/>
    <w:rsid w:val="007D197C"/>
    <w:rsid w:val="007E001B"/>
    <w:rsid w:val="007F5F1C"/>
    <w:rsid w:val="00803CA8"/>
    <w:rsid w:val="0086722A"/>
    <w:rsid w:val="008775E2"/>
    <w:rsid w:val="008A5788"/>
    <w:rsid w:val="008B5CCC"/>
    <w:rsid w:val="008C0A40"/>
    <w:rsid w:val="008E59FC"/>
    <w:rsid w:val="009511C1"/>
    <w:rsid w:val="00984484"/>
    <w:rsid w:val="0098603E"/>
    <w:rsid w:val="00995F74"/>
    <w:rsid w:val="009A3B53"/>
    <w:rsid w:val="009F0A1E"/>
    <w:rsid w:val="009F7CBA"/>
    <w:rsid w:val="00A0050D"/>
    <w:rsid w:val="00A22696"/>
    <w:rsid w:val="00A3549D"/>
    <w:rsid w:val="00A5515F"/>
    <w:rsid w:val="00A607B3"/>
    <w:rsid w:val="00A87D69"/>
    <w:rsid w:val="00A90E21"/>
    <w:rsid w:val="00A95EA2"/>
    <w:rsid w:val="00AF574B"/>
    <w:rsid w:val="00B238C3"/>
    <w:rsid w:val="00BA56F5"/>
    <w:rsid w:val="00BD04D5"/>
    <w:rsid w:val="00C11B1D"/>
    <w:rsid w:val="00C26902"/>
    <w:rsid w:val="00C269BA"/>
    <w:rsid w:val="00CD177D"/>
    <w:rsid w:val="00CD37FE"/>
    <w:rsid w:val="00D33A56"/>
    <w:rsid w:val="00D361A8"/>
    <w:rsid w:val="00D8583E"/>
    <w:rsid w:val="00D87F18"/>
    <w:rsid w:val="00DA3ABB"/>
    <w:rsid w:val="00DD233D"/>
    <w:rsid w:val="00DF0E80"/>
    <w:rsid w:val="00E03B32"/>
    <w:rsid w:val="00E60C2A"/>
    <w:rsid w:val="00E638DE"/>
    <w:rsid w:val="00E94857"/>
    <w:rsid w:val="00EA1147"/>
    <w:rsid w:val="00EC18EE"/>
    <w:rsid w:val="00EE74E1"/>
    <w:rsid w:val="00EF6D7F"/>
    <w:rsid w:val="00F84631"/>
    <w:rsid w:val="00FB24C8"/>
    <w:rsid w:val="00FC3845"/>
    <w:rsid w:val="00FE3740"/>
    <w:rsid w:val="00FE4573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24D65"/>
  <w15:docId w15:val="{43254EDB-4432-4BB0-8A26-2CE6D60E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87D69"/>
    <w:pPr>
      <w:spacing w:line="300" w:lineRule="atLeas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87D69"/>
    <w:pPr>
      <w:keepNext/>
      <w:keepLines/>
      <w:spacing w:before="240"/>
      <w:outlineLvl w:val="0"/>
    </w:pPr>
    <w:rPr>
      <w:rFonts w:eastAsiaTheme="majorEastAsia" w:cstheme="majorBidi"/>
      <w:b/>
      <w:color w:val="808080" w:themeColor="background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7D69"/>
    <w:pPr>
      <w:keepNext/>
      <w:keepLines/>
      <w:spacing w:before="40"/>
      <w:outlineLvl w:val="1"/>
    </w:pPr>
    <w:rPr>
      <w:rFonts w:eastAsiaTheme="majorEastAsia" w:cstheme="majorBidi"/>
      <w:b/>
      <w:color w:val="C0000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87D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7700"/>
  </w:style>
  <w:style w:type="paragraph" w:styleId="Fuzeile">
    <w:name w:val="footer"/>
    <w:basedOn w:val="Standard"/>
    <w:link w:val="Fu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700"/>
  </w:style>
  <w:style w:type="character" w:styleId="Hyperlink">
    <w:name w:val="Hyperlink"/>
    <w:basedOn w:val="Absatz-Standardschriftart"/>
    <w:uiPriority w:val="99"/>
    <w:unhideWhenUsed/>
    <w:rsid w:val="005D770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A1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995F74"/>
    <w:rPr>
      <w:color w:val="800080" w:themeColor="followedHyperlink"/>
      <w:u w:val="single"/>
    </w:rPr>
  </w:style>
  <w:style w:type="table" w:styleId="EinfacheTabelle4">
    <w:name w:val="Plain Table 4"/>
    <w:basedOn w:val="NormaleTabelle"/>
    <w:uiPriority w:val="44"/>
    <w:rsid w:val="00995F7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95F7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emithellemGitternetz">
    <w:name w:val="Grid Table Light"/>
    <w:basedOn w:val="NormaleTabelle"/>
    <w:uiPriority w:val="40"/>
    <w:rsid w:val="00995F7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1">
    <w:name w:val="p1"/>
    <w:basedOn w:val="Standard"/>
    <w:rsid w:val="00DA3ABB"/>
    <w:pPr>
      <w:spacing w:line="240" w:lineRule="auto"/>
    </w:pPr>
    <w:rPr>
      <w:rFonts w:ascii="Minion Pro" w:hAnsi="Minion Pro" w:cs="Times New Roman"/>
      <w:sz w:val="18"/>
      <w:szCs w:val="18"/>
      <w:lang w:eastAsia="de-DE"/>
    </w:rPr>
  </w:style>
  <w:style w:type="character" w:customStyle="1" w:styleId="MittleresRaster2Zchn">
    <w:name w:val="Mittleres Raster 2 Zchn"/>
    <w:link w:val="MittleresRaster21"/>
    <w:uiPriority w:val="1"/>
    <w:locked/>
    <w:rsid w:val="00A87D69"/>
    <w:rPr>
      <w:rFonts w:ascii="Times New Roman" w:eastAsia="Times New Roman" w:hAnsi="Times New Roman" w:cs="Times New Roman"/>
      <w:lang w:eastAsia="de-DE"/>
    </w:rPr>
  </w:style>
  <w:style w:type="paragraph" w:customStyle="1" w:styleId="MittleresRaster21">
    <w:name w:val="Mittleres Raster 21"/>
    <w:link w:val="MittleresRaster2Zchn"/>
    <w:uiPriority w:val="1"/>
    <w:qFormat/>
    <w:rsid w:val="00A87D69"/>
    <w:rPr>
      <w:rFonts w:ascii="Times New Roman" w:eastAsia="Times New Roman" w:hAnsi="Times New Roman" w:cs="Times New Roman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87D6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87D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7D69"/>
    <w:rPr>
      <w:rFonts w:eastAsiaTheme="majorEastAsia" w:cstheme="majorBidi"/>
      <w:b/>
      <w:color w:val="808080" w:themeColor="background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7D69"/>
    <w:rPr>
      <w:rFonts w:eastAsiaTheme="majorEastAsia" w:cstheme="majorBidi"/>
      <w:b/>
      <w:color w:val="C00000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7D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9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mcg@stadt.neuss.de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oogle%20Drive\Schule\Orga\PR%20Job\MCG%20Dokumentebogen%202017\MCG-Briefvorlage-Kollegium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9FAD39-4163-4641-B694-6CC12622B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MCG-Briefvorlage-Kollegium.dotx</Template>
  <TotalTime>0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Lehrer 344987_1</cp:lastModifiedBy>
  <cp:revision>3</cp:revision>
  <cp:lastPrinted>2017-06-25T20:15:00Z</cp:lastPrinted>
  <dcterms:created xsi:type="dcterms:W3CDTF">2019-11-07T11:47:00Z</dcterms:created>
  <dcterms:modified xsi:type="dcterms:W3CDTF">2019-12-01T19:59:00Z</dcterms:modified>
</cp:coreProperties>
</file>