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7BA1" w:rsidRPr="0039357E" w:rsidRDefault="00D33A56" w:rsidP="00C26902">
      <w:pPr>
        <w:rPr>
          <w:sz w:val="21"/>
          <w:szCs w:val="21"/>
        </w:rPr>
      </w:pPr>
      <w:r>
        <w:rPr>
          <w:sz w:val="21"/>
          <w:szCs w:val="21"/>
        </w:rPr>
        <w:t>Mustertext ...</w:t>
      </w:r>
    </w:p>
    <w:sectPr w:rsidR="00687BA1" w:rsidRPr="0039357E" w:rsidSect="00D33A5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3549" w:right="1557" w:bottom="1134" w:left="1418" w:header="907" w:footer="4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14786" w:rsidRDefault="00014786" w:rsidP="005D7700">
      <w:r>
        <w:separator/>
      </w:r>
    </w:p>
  </w:endnote>
  <w:endnote w:type="continuationSeparator" w:id="0">
    <w:p w:rsidR="00014786" w:rsidRDefault="00014786" w:rsidP="005D7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0E80" w:rsidRPr="0039357E" w:rsidRDefault="00A90E21" w:rsidP="00DF0E80">
    <w:pPr>
      <w:pStyle w:val="Fuzeile"/>
      <w:spacing w:line="200" w:lineRule="exact"/>
      <w:rPr>
        <w:sz w:val="17"/>
        <w:szCs w:val="17"/>
      </w:rPr>
    </w:pPr>
    <w:r w:rsidRPr="0039357E">
      <w:rPr>
        <w:noProof/>
        <w:sz w:val="17"/>
        <w:szCs w:val="17"/>
        <w:lang w:eastAsia="de-DE"/>
      </w:rPr>
      <w:drawing>
        <wp:anchor distT="0" distB="0" distL="114300" distR="114300" simplePos="0" relativeHeight="251658240" behindDoc="1" locked="0" layoutInCell="1" allowOverlap="1" wp14:anchorId="1F84FF0C" wp14:editId="1C94E2AB">
          <wp:simplePos x="0" y="0"/>
          <wp:positionH relativeFrom="margin">
            <wp:posOffset>-586740</wp:posOffset>
          </wp:positionH>
          <wp:positionV relativeFrom="bottomMargin">
            <wp:posOffset>-920290</wp:posOffset>
          </wp:positionV>
          <wp:extent cx="6839585" cy="751840"/>
          <wp:effectExtent l="0" t="0" r="0" b="1016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F0E80" w:rsidRPr="0039357E">
      <w:rPr>
        <w:sz w:val="17"/>
        <w:szCs w:val="17"/>
      </w:rPr>
      <w:t>Städtisches Gymnasium</w:t>
    </w:r>
    <w:r w:rsidR="00E94857">
      <w:rPr>
        <w:sz w:val="17"/>
        <w:szCs w:val="17"/>
      </w:rPr>
      <w:t xml:space="preserve"> | Europaschule</w:t>
    </w:r>
  </w:p>
  <w:p w:rsidR="00DF0E80" w:rsidRPr="0039357E" w:rsidRDefault="00DF0E80" w:rsidP="00DF0E80">
    <w:pPr>
      <w:pStyle w:val="Fuzeile"/>
      <w:spacing w:line="240" w:lineRule="exact"/>
      <w:rPr>
        <w:sz w:val="17"/>
        <w:szCs w:val="17"/>
      </w:rPr>
    </w:pPr>
    <w:r w:rsidRPr="0039357E">
      <w:rPr>
        <w:sz w:val="17"/>
        <w:szCs w:val="17"/>
      </w:rPr>
      <w:t>mit bilingualem Zweig Englisch und Doppelqualifikation zum/zur Chemisch- Technischen Assistenten/Assistentin</w:t>
    </w:r>
  </w:p>
  <w:p w:rsidR="00DF0E80" w:rsidRPr="0039357E" w:rsidRDefault="00DF0E80" w:rsidP="00DF0E80">
    <w:pPr>
      <w:pStyle w:val="Fuzeile"/>
      <w:spacing w:line="240" w:lineRule="exact"/>
      <w:rPr>
        <w:sz w:val="17"/>
        <w:szCs w:val="17"/>
      </w:rPr>
    </w:pPr>
    <w:proofErr w:type="spellStart"/>
    <w:r w:rsidRPr="0039357E">
      <w:rPr>
        <w:sz w:val="17"/>
        <w:szCs w:val="17"/>
      </w:rPr>
      <w:t>Jostenallee</w:t>
    </w:r>
    <w:proofErr w:type="spellEnd"/>
    <w:r w:rsidRPr="0039357E">
      <w:rPr>
        <w:sz w:val="17"/>
        <w:szCs w:val="17"/>
      </w:rPr>
      <w:t xml:space="preserve"> 49–51 | 41</w:t>
    </w:r>
    <w:r w:rsidR="00E50B0B">
      <w:rPr>
        <w:sz w:val="17"/>
        <w:szCs w:val="17"/>
      </w:rPr>
      <w:t>4</w:t>
    </w:r>
    <w:r w:rsidRPr="0039357E">
      <w:rPr>
        <w:sz w:val="17"/>
        <w:szCs w:val="17"/>
      </w:rPr>
      <w:t>62 Neuss</w:t>
    </w:r>
    <w:r w:rsidR="00A90E21" w:rsidRPr="0039357E">
      <w:rPr>
        <w:sz w:val="17"/>
        <w:szCs w:val="17"/>
      </w:rPr>
      <w:t xml:space="preserve"> | </w:t>
    </w:r>
    <w:r w:rsidRPr="0039357E">
      <w:rPr>
        <w:sz w:val="17"/>
        <w:szCs w:val="17"/>
      </w:rPr>
      <w:t>Tel. 0213</w:t>
    </w:r>
    <w:r w:rsidR="00E50B0B">
      <w:rPr>
        <w:sz w:val="17"/>
        <w:szCs w:val="17"/>
      </w:rPr>
      <w:t>1</w:t>
    </w:r>
    <w:r w:rsidRPr="0039357E">
      <w:rPr>
        <w:sz w:val="17"/>
        <w:szCs w:val="17"/>
      </w:rPr>
      <w:t xml:space="preserve"> - 29 57 40 | Fax 0213</w:t>
    </w:r>
    <w:r w:rsidR="00E50B0B">
      <w:rPr>
        <w:sz w:val="17"/>
        <w:szCs w:val="17"/>
      </w:rPr>
      <w:t>1</w:t>
    </w:r>
    <w:r w:rsidRPr="0039357E">
      <w:rPr>
        <w:sz w:val="17"/>
        <w:szCs w:val="17"/>
      </w:rPr>
      <w:t xml:space="preserve"> - 29 57 444</w:t>
    </w:r>
  </w:p>
  <w:p w:rsidR="000D2DE8" w:rsidRPr="0039357E" w:rsidRDefault="00014786" w:rsidP="00DF0E80">
    <w:pPr>
      <w:pStyle w:val="Fuzeile"/>
      <w:spacing w:line="240" w:lineRule="exact"/>
      <w:rPr>
        <w:color w:val="000000" w:themeColor="text1"/>
        <w:sz w:val="17"/>
        <w:szCs w:val="17"/>
      </w:rPr>
    </w:pPr>
    <w:hyperlink r:id="rId2" w:history="1">
      <w:r w:rsidR="00DF0E80" w:rsidRPr="0039357E">
        <w:rPr>
          <w:rStyle w:val="Hyperlink"/>
          <w:color w:val="000000" w:themeColor="text1"/>
          <w:sz w:val="17"/>
          <w:szCs w:val="17"/>
          <w:u w:val="none"/>
        </w:rPr>
        <w:t>mcg@stadt.neuss.de</w:t>
      </w:r>
    </w:hyperlink>
    <w:r w:rsidR="00DF0E80" w:rsidRPr="0039357E">
      <w:rPr>
        <w:color w:val="000000" w:themeColor="text1"/>
        <w:sz w:val="17"/>
        <w:szCs w:val="17"/>
      </w:rPr>
      <w:t xml:space="preserve"> | www.mcg-neuss.</w:t>
    </w:r>
    <w:r w:rsidR="009730A0">
      <w:rPr>
        <w:color w:val="000000" w:themeColor="text1"/>
        <w:sz w:val="17"/>
        <w:szCs w:val="17"/>
      </w:rPr>
      <w:t>eu</w:t>
    </w:r>
    <w:bookmarkStart w:id="0" w:name="_GoBack"/>
    <w:bookmarkEnd w:id="0"/>
    <w:r w:rsidR="00DF0E80" w:rsidRPr="0039357E">
      <w:rPr>
        <w:color w:val="000000" w:themeColor="text1"/>
        <w:sz w:val="17"/>
        <w:szCs w:val="17"/>
      </w:rPr>
      <w:t xml:space="preserve">  </w:t>
    </w:r>
    <w:r w:rsidR="008A5788" w:rsidRPr="0039357E">
      <w:rPr>
        <w:color w:val="000000" w:themeColor="text1"/>
        <w:sz w:val="17"/>
        <w:szCs w:val="17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14786" w:rsidRDefault="00014786" w:rsidP="005D7700">
      <w:r>
        <w:separator/>
      </w:r>
    </w:p>
  </w:footnote>
  <w:footnote w:type="continuationSeparator" w:id="0">
    <w:p w:rsidR="00014786" w:rsidRDefault="00014786" w:rsidP="005D7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4857" w:rsidRDefault="00E948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2421" w:rsidRDefault="005E2421" w:rsidP="005E2421">
    <w:pPr>
      <w:pStyle w:val="Kopfzeile"/>
      <w:jc w:val="center"/>
    </w:pPr>
    <w:r>
      <w:t xml:space="preserve">Seite </w:t>
    </w:r>
    <w:r>
      <w:fldChar w:fldCharType="begin"/>
    </w:r>
    <w:r>
      <w:instrText>PAGE   \* MERGEFORMAT</w:instrText>
    </w:r>
    <w:r>
      <w:fldChar w:fldCharType="separate"/>
    </w:r>
    <w:r w:rsidR="00E94857">
      <w:rPr>
        <w:noProof/>
      </w:rPr>
      <w:t>2</w: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2232" w:type="dxa"/>
      <w:tblInd w:w="730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2"/>
    </w:tblGrid>
    <w:tr w:rsidR="00995F74" w:rsidTr="00995F74">
      <w:tc>
        <w:tcPr>
          <w:tcW w:w="2232" w:type="dxa"/>
        </w:tcPr>
        <w:p w:rsidR="00995F74" w:rsidRDefault="00995F74" w:rsidP="00995F74">
          <w:pPr>
            <w:pStyle w:val="Kopfzeile"/>
            <w:ind w:left="-75"/>
          </w:pPr>
          <w:r w:rsidRPr="00995F74">
            <w:rPr>
              <w:noProof/>
              <w:lang w:eastAsia="de-DE"/>
            </w:rPr>
            <w:drawing>
              <wp:inline distT="0" distB="0" distL="0" distR="0" wp14:anchorId="3B027093" wp14:editId="67A58A7F">
                <wp:extent cx="1270000" cy="1231900"/>
                <wp:effectExtent l="0" t="0" r="0" b="12700"/>
                <wp:docPr id="6" name="Bild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00" cy="1231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5E2421" w:rsidRDefault="005E24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9"/>
  <w:proofState w:spelling="clean" w:grammar="clean"/>
  <w:attachedTemplate r:id="rId1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857"/>
    <w:rsid w:val="000115A0"/>
    <w:rsid w:val="00014786"/>
    <w:rsid w:val="00044B08"/>
    <w:rsid w:val="000959F0"/>
    <w:rsid w:val="000B1769"/>
    <w:rsid w:val="000D2DE8"/>
    <w:rsid w:val="000D6FD6"/>
    <w:rsid w:val="00112BB6"/>
    <w:rsid w:val="001158FB"/>
    <w:rsid w:val="00173495"/>
    <w:rsid w:val="001C46C9"/>
    <w:rsid w:val="001C6989"/>
    <w:rsid w:val="001E074E"/>
    <w:rsid w:val="001F25F5"/>
    <w:rsid w:val="002A3291"/>
    <w:rsid w:val="002C3066"/>
    <w:rsid w:val="00326AD9"/>
    <w:rsid w:val="00341C8F"/>
    <w:rsid w:val="00353666"/>
    <w:rsid w:val="00360C89"/>
    <w:rsid w:val="003726B4"/>
    <w:rsid w:val="00386965"/>
    <w:rsid w:val="00392511"/>
    <w:rsid w:val="0039357E"/>
    <w:rsid w:val="003B0913"/>
    <w:rsid w:val="003C20C1"/>
    <w:rsid w:val="003E7689"/>
    <w:rsid w:val="004102F9"/>
    <w:rsid w:val="004465D4"/>
    <w:rsid w:val="00456881"/>
    <w:rsid w:val="00472551"/>
    <w:rsid w:val="00495C25"/>
    <w:rsid w:val="004C18B1"/>
    <w:rsid w:val="00506DF5"/>
    <w:rsid w:val="0050776E"/>
    <w:rsid w:val="005174FE"/>
    <w:rsid w:val="005471B0"/>
    <w:rsid w:val="00584550"/>
    <w:rsid w:val="005914FD"/>
    <w:rsid w:val="005B5FA1"/>
    <w:rsid w:val="005C6E0A"/>
    <w:rsid w:val="005D64B6"/>
    <w:rsid w:val="005D7700"/>
    <w:rsid w:val="005E2421"/>
    <w:rsid w:val="00603BF7"/>
    <w:rsid w:val="00613486"/>
    <w:rsid w:val="00633001"/>
    <w:rsid w:val="00687BA1"/>
    <w:rsid w:val="006A1EFD"/>
    <w:rsid w:val="006B31E9"/>
    <w:rsid w:val="006D155B"/>
    <w:rsid w:val="007349C4"/>
    <w:rsid w:val="007921C1"/>
    <w:rsid w:val="007940D2"/>
    <w:rsid w:val="007B1799"/>
    <w:rsid w:val="007D197C"/>
    <w:rsid w:val="007E001B"/>
    <w:rsid w:val="007F5F1C"/>
    <w:rsid w:val="00803CA8"/>
    <w:rsid w:val="0086722A"/>
    <w:rsid w:val="008775E2"/>
    <w:rsid w:val="008A5788"/>
    <w:rsid w:val="008B5CCC"/>
    <w:rsid w:val="008C0A40"/>
    <w:rsid w:val="008E59FC"/>
    <w:rsid w:val="009511C1"/>
    <w:rsid w:val="009730A0"/>
    <w:rsid w:val="00984484"/>
    <w:rsid w:val="0098603E"/>
    <w:rsid w:val="00995F74"/>
    <w:rsid w:val="009A3B53"/>
    <w:rsid w:val="009F0A1E"/>
    <w:rsid w:val="009F7CBA"/>
    <w:rsid w:val="00A0050D"/>
    <w:rsid w:val="00A22696"/>
    <w:rsid w:val="00A3549D"/>
    <w:rsid w:val="00A5515F"/>
    <w:rsid w:val="00A607B3"/>
    <w:rsid w:val="00A90E21"/>
    <w:rsid w:val="00A95EA2"/>
    <w:rsid w:val="00B238C3"/>
    <w:rsid w:val="00BA56F5"/>
    <w:rsid w:val="00BD04D5"/>
    <w:rsid w:val="00C11B1D"/>
    <w:rsid w:val="00C26902"/>
    <w:rsid w:val="00C269BA"/>
    <w:rsid w:val="00CD177D"/>
    <w:rsid w:val="00CD37FE"/>
    <w:rsid w:val="00D33A56"/>
    <w:rsid w:val="00D361A8"/>
    <w:rsid w:val="00D8583E"/>
    <w:rsid w:val="00DA3ABB"/>
    <w:rsid w:val="00DD233D"/>
    <w:rsid w:val="00DF0E80"/>
    <w:rsid w:val="00E03B32"/>
    <w:rsid w:val="00E50B0B"/>
    <w:rsid w:val="00E60C2A"/>
    <w:rsid w:val="00E638DE"/>
    <w:rsid w:val="00E94857"/>
    <w:rsid w:val="00EA1147"/>
    <w:rsid w:val="00EC18EE"/>
    <w:rsid w:val="00EE74E1"/>
    <w:rsid w:val="00EF6D7F"/>
    <w:rsid w:val="00F84631"/>
    <w:rsid w:val="00FB24C8"/>
    <w:rsid w:val="00FC3845"/>
    <w:rsid w:val="00FE3740"/>
    <w:rsid w:val="00FE4573"/>
    <w:rsid w:val="00FF7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9088B9"/>
  <w15:docId w15:val="{43254EDB-4432-4BB0-8A26-2CE6D60E6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921C1"/>
    <w:pPr>
      <w:spacing w:line="300" w:lineRule="atLeas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700"/>
  </w:style>
  <w:style w:type="paragraph" w:styleId="Fuzeile">
    <w:name w:val="footer"/>
    <w:basedOn w:val="Standard"/>
    <w:link w:val="FuzeileZchn"/>
    <w:uiPriority w:val="99"/>
    <w:unhideWhenUsed/>
    <w:rsid w:val="005D770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00"/>
  </w:style>
  <w:style w:type="character" w:styleId="Hyperlink">
    <w:name w:val="Hyperlink"/>
    <w:basedOn w:val="Absatz-Standardschriftart"/>
    <w:uiPriority w:val="99"/>
    <w:unhideWhenUsed/>
    <w:rsid w:val="005D770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6A1E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995F74"/>
    <w:rPr>
      <w:color w:val="800080" w:themeColor="followedHyperlink"/>
      <w:u w:val="single"/>
    </w:rPr>
  </w:style>
  <w:style w:type="table" w:styleId="EinfacheTabelle4">
    <w:name w:val="Plain Table 4"/>
    <w:basedOn w:val="NormaleTabelle"/>
    <w:uiPriority w:val="44"/>
    <w:rsid w:val="00995F7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995F7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emithellemGitternetz">
    <w:name w:val="Grid Table Light"/>
    <w:basedOn w:val="NormaleTabelle"/>
    <w:uiPriority w:val="40"/>
    <w:rsid w:val="00995F7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p1">
    <w:name w:val="p1"/>
    <w:basedOn w:val="Standard"/>
    <w:rsid w:val="00DA3ABB"/>
    <w:pPr>
      <w:spacing w:line="240" w:lineRule="auto"/>
    </w:pPr>
    <w:rPr>
      <w:rFonts w:ascii="Minion Pro" w:hAnsi="Minion Pro" w:cs="Times New Roman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292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mcg@stadt.neuss.de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D:\Google%20Drive\Schule\Orga\PR%20Job\MCG%20Dokumentebogen%202017\MCG-Briefvorlage-Kollegium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DAE4EC5-4AE8-A344-BECB-C8DF7CD40F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D:\Google Drive\Schule\Orga\PR Job\MCG Dokumentebogen 2017\MCG-Briefvorlage-Kollegium.dotx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Lehrer 344987_1</cp:lastModifiedBy>
  <cp:revision>4</cp:revision>
  <cp:lastPrinted>2017-06-25T20:15:00Z</cp:lastPrinted>
  <dcterms:created xsi:type="dcterms:W3CDTF">2019-11-07T11:47:00Z</dcterms:created>
  <dcterms:modified xsi:type="dcterms:W3CDTF">2020-02-06T08:15:00Z</dcterms:modified>
</cp:coreProperties>
</file>